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Target="word/document.xml" Type="http://schemas.openxmlformats.org/officeDocument/2006/relationships/officeDocument" Id="rId1"/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3"/></Relationships>
</file>

<file path=word/document.xml><?xml version="1.0" encoding="utf-8"?>
<w:document xmlns:w="http://schemas.openxmlformats.org/wordprocessingml/2006/main" xmlns:w15="http://schemas.microsoft.com/office/word/2012/wordml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mc="http://schemas.openxmlformats.org/markup-compatibility/2006" xmlns:ns9="http://schemas.openxmlformats.org/schemaLibrary/2006/main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7="urn:schemas-microsoft-com:office:excel" xmlns:o="urn:schemas-microsoft-com:office:office" xmlns:v="urn:schemas-microsoft-com:vm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>
  <w:body>
    <w:sectPr>
      <w:pgSz w:w="11907" w:h="16839" w:code="9"/>
      <w:pgMar w:top="1440" w:right="1440" w:bottom="1440" w:left="1440"/>
    </w:sectPr>
  </w:body>
</w:document>
</file>

<file path=word/numbering.xml><?xml version="1.0" encoding="utf-8"?>
<w:numbering xmlns:w="http://schemas.openxmlformats.org/wordprocessingml/2006/main" xmlns:w15="http://schemas.microsoft.com/office/word/2012/wordml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mc="http://schemas.openxmlformats.org/markup-compatibility/2006" xmlns:ns9="http://schemas.openxmlformats.org/schemaLibrary/2006/main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7="urn:schemas-microsoft-com:office:excel" xmlns:o="urn:schemas-microsoft-com:office:office" xmlns:v="urn:schemas-microsoft-com:vm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/>
</file>

<file path=word/styles.xml><?xml version="1.0" encoding="utf-8"?>
<w:styles xmlns:w="http://schemas.openxmlformats.org/wordprocessingml/2006/main" xmlns:w15="http://schemas.microsoft.com/office/word/2012/wordml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mc="http://schemas.openxmlformats.org/markup-compatibility/2006" xmlns:ns9="http://schemas.openxmlformats.org/schemaLibrary/2006/main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7="urn:schemas-microsoft-com:office:excel" xmlns:o="urn:schemas-microsoft-com:office:office" xmlns:v="urn:schemas-microsoft-com:vm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basedOn w:val="DocDefaults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DocDefaults">
    <w:name w:val="DocDefaults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</w:styles>
</file>

<file path=word/_rels/document.xml.rels><?xml version="1.0" encoding="UTF-8" standalone="yes"?><Relationships xmlns="http://schemas.openxmlformats.org/package/2006/relationships"><Relationship Target="styles.xml" Type="http://schemas.openxmlformats.org/officeDocument/2006/relationships/styles" Id="rId1"/><Relationship Target="numbering.xml" Type="http://schemas.openxmlformats.org/officeDocument/2006/relationships/numbering" Id="rId2"/></Relationships>
</file>

<file path=docProps/app.xml><?xml version="1.0" encoding="utf-8"?>
<properties:Properties xmlns:propertie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